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4657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4415,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4415,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409-ПП/4657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07:57:48.907;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07:57:48.907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